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420" w:line="15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52"/>
          <w:szCs w:val="52"/>
        </w:rPr>
      </w:pPr>
      <w:bookmarkStart w:id="0" w:name="bookmark1"/>
      <w:bookmarkStart w:id="1" w:name="bookmark0"/>
      <w:bookmarkStart w:id="2" w:name="bookmark2"/>
      <w:bookmarkStart w:id="100" w:name="_GoBack"/>
      <w:bookmarkEnd w:id="100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52"/>
          <w:szCs w:val="52"/>
        </w:rPr>
        <w:t>2022年短视频直播雷区</w:t>
      </w:r>
    </w:p>
    <w:p>
      <w:pPr>
        <w:pStyle w:val="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42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  <w:t>短视频雷区：</w:t>
      </w:r>
      <w:bookmarkEnd w:id="0"/>
      <w:bookmarkEnd w:id="1"/>
      <w:bookmarkEnd w:id="2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" w:name="bookmark3"/>
      <w:bookmarkEnd w:id="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账号初期不要频繁更改名字和简介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4" w:name="bookmark4"/>
      <w:bookmarkEnd w:id="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文字简介和快手号不能出现电话号码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5" w:name="bookmark5"/>
      <w:bookmarkEnd w:id="5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不要在账号主页去写联系方式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bookmark6"/>
      <w:bookmarkEnd w:id="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新账号前三个作品很关键，容易让平台给你贴上标签，所以要先定位再发作品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7" w:name="bookmark7"/>
      <w:bookmarkEnd w:id="7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发的前三个作品要垂直，要统一标签，方便被平台精准推送，获得高流量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2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8" w:name="bookmark8"/>
      <w:bookmarkEnd w:id="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使用快影时尽量少用滤镜多用调节，不要调的失真，不然难上大热门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9" w:name="bookmark9"/>
      <w:bookmarkEnd w:id="9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文案可以参考梅花网，但是不一定都准确，做账号初期搭建的时候，大家都会去做一些 文案的引导，因为初期账号权重比较低，要注意一下不要有违规词语，比如养号上热 门涨粉关注的词语。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bookmark10"/>
      <w:bookmarkEnd w:id="10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短视频上面，快手号，水印，二维码，店铺标志，品牌标志不要出现，快手的尾巴也给他去掉， 不然影响我们的完播率。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2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1" w:name="bookmark11"/>
      <w:bookmarkEnd w:id="11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不发负能量的作品，除非能做反转（故事的最终是正能量即可）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4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2" w:name="bookmark12"/>
      <w:bookmarkEnd w:id="1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早期听的多活跃多点赞多评论就能上热门的，这些都是误导我们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4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作品文案出现明显的诱导都会被屏蔽，短视频过度营销会被限制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4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3" w:name="bookmark14"/>
      <w:bookmarkEnd w:id="1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发布一些带有国家言论、种族言论宗教等视频，都会被封号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4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4" w:name="bookmark15"/>
      <w:bookmarkEnd w:id="1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认为只要发布7秒视频就能上热门的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4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74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5" w:name="bookmark16"/>
      <w:bookmarkEnd w:id="15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搬运热门作品再次发布到自己账号的</w:t>
      </w:r>
    </w:p>
    <w:p>
      <w:pPr>
        <w:pStyle w:val="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16" w:name="bookmark19"/>
      <w:bookmarkStart w:id="17" w:name="bookmark20"/>
      <w:bookmarkStart w:id="18" w:name="bookmark18"/>
      <w:bookmarkStart w:id="19" w:name="bookmark17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  <w:t>直</w:t>
      </w:r>
      <w:bookmarkEnd w:id="16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  <w:t>播间误区：</w:t>
      </w:r>
      <w:bookmarkEnd w:id="17"/>
      <w:bookmarkEnd w:id="18"/>
      <w:bookmarkEnd w:id="19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4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4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0" w:name="bookmark21"/>
      <w:bookmarkEnd w:id="20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开播没有真人出镜一直挂播的，也没有声音的，不会有流量推荐。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4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1" w:name="bookmark22"/>
      <w:bookmarkEnd w:id="21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刚刚开始不会做直播，直接熬时长5-9小时，以为播的长了就能有人，有没 有人是根据你直播数据不是根据你播的时长（有基础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2.5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小时以上时长就可以）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4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2" w:name="bookmark23"/>
      <w:bookmarkEnd w:id="2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未成年人没有大人陪伴直接出镜直播的，账号容易被封被限流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4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3" w:name="bookmark24"/>
      <w:bookmarkEnd w:id="2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直播手机一定要好，建议3000元以上的手机，画面不清楚，不容易推流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4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20 一个账号可以登录九部手机，但是不能频繁切换，最好一个手机一个快手号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4" w:name="bookmark25"/>
      <w:bookmarkEnd w:id="2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在开播的时候，可以用另外手机登录这个账号查看后台数据，但是不能点击 去开播，点进出，你正在直播就会掉线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8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5" w:name="bookmark26"/>
      <w:bookmarkEnd w:id="25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不用说米，正常说钱，直播间可以讲钱的，直播间人过干的时候，说钱要适当注意，不要有误导或诱导行为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6" w:name="bookmark27"/>
      <w:bookmarkEnd w:id="2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直播可以吃东西（以前的主播告诉你不能吃）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7" w:name="bookmark28"/>
      <w:bookmarkEnd w:id="27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直播不能抽烟、喝酒，露纹身不能开车直播讲了一些违规的负能量的话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4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8" w:name="bookmark29"/>
      <w:bookmarkEnd w:id="2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上播后不要频繁切换网络，很容易把人卡走，网络很容易卡顿影响推流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9" w:name="bookmark30"/>
      <w:bookmarkEnd w:id="29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 xml:space="preserve"> 直播讲干货，不要频繁喊关注 点一点抱一抱 交朋友，更不能频繁要礼物，（娱乐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pk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主 播可以要礼物）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0" w:name="bookmark31"/>
      <w:bookmarkEnd w:id="30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直播带货不能为了卖出去货，而利益诱导用极限词语（比如:全网最低价格全网最好天下 第一 100%）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4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2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1" w:name="bookmark32"/>
      <w:bookmarkEnd w:id="31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直播间不能过多提及其他主播，说其他主播不好不如自己，不如自己产品，这种有意贬 低的行为是不允许的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2" w:name="bookmark33"/>
      <w:bookmarkEnd w:id="3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开播没几分钟就下播，又立刻开播的，平台不给流量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3" w:name="bookmark34"/>
      <w:bookmarkEnd w:id="3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开播就在那聊天也不讲干货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4" w:name="bookmark35"/>
      <w:bookmarkEnd w:id="3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开播一看直播间没人，就连麦去打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pk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的，或者低头玩手机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4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5" w:name="bookmark36"/>
      <w:bookmarkEnd w:id="35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总是趴在干货直播间听所谓的干货，而自己不去开播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4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6" w:name="bookmark37"/>
      <w:bookmarkEnd w:id="3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直播可以接电话，正常接电话不会被下播，除非是你接的电话内容有不合适</w:t>
      </w:r>
    </w:p>
    <w:p>
      <w:pPr>
        <w:pStyle w:val="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37" w:name="bookmark39"/>
      <w:bookmarkStart w:id="38" w:name="bookmark40"/>
      <w:bookmarkStart w:id="39" w:name="bookmark38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32"/>
          <w:szCs w:val="32"/>
        </w:rPr>
        <w:t>作品蹭热门的5个知识点</w:t>
      </w:r>
      <w:bookmarkEnd w:id="37"/>
      <w:bookmarkEnd w:id="38"/>
      <w:bookmarkEnd w:id="39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40" w:name="bookmark41"/>
      <w:bookmarkEnd w:id="40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蹭热门音乐（快手鼓励原创，别人用你的原创火了会二次推送你的作品，但新 手流量低不适合原创），要耳熟能详的音乐，音乐的热门时间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2-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3天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3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41" w:name="bookmark42"/>
      <w:bookmarkEnd w:id="41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蹭热门文案（别人发火你发不火可能过气了，要看3天以内的可用）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42" w:name="bookmark43"/>
      <w:bookmarkEnd w:id="4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热门特效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43" w:name="bookmark44"/>
      <w:bookmarkEnd w:id="4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蹭热门话题（话题更精准用户）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44" w:name="bookmark45"/>
      <w:bookmarkEnd w:id="4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蹭热门人物（有热度）</w:t>
      </w:r>
    </w:p>
    <w:p>
      <w:pPr>
        <w:pStyle w:val="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45" w:name="bookmark47"/>
      <w:bookmarkStart w:id="46" w:name="bookmark48"/>
      <w:bookmarkStart w:id="47" w:name="bookmark46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32"/>
          <w:szCs w:val="32"/>
        </w:rPr>
        <w:t>作品的5个维度：</w:t>
      </w:r>
      <w:bookmarkEnd w:id="45"/>
      <w:bookmarkEnd w:id="46"/>
      <w:bookmarkEnd w:id="47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7"/>
        </w:numPr>
        <w:shd w:val="clear" w:color="auto" w:fill="auto"/>
        <w:tabs>
          <w:tab w:val="left" w:pos="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48" w:name="bookmark49"/>
      <w:bookmarkEnd w:id="4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内容健康度（不能出现抽烟喝酒、破坏公物等）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7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49" w:name="bookmark50"/>
      <w:bookmarkEnd w:id="49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内容原创度（鼓励原创、模仿，不鼓励搬运）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7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50" w:name="bookmark51"/>
      <w:bookmarkEnd w:id="50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细分领域垂直度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7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51" w:name="bookmark52"/>
      <w:bookmarkEnd w:id="51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账号活跃度（评论、点赞）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7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52" w:name="bookmark53"/>
      <w:bookmarkEnd w:id="5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与粉丝的互动度亲密度</w:t>
      </w:r>
    </w:p>
    <w:p>
      <w:pPr>
        <w:pStyle w:val="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53" w:name="bookmark54"/>
      <w:bookmarkStart w:id="54" w:name="bookmark55"/>
      <w:bookmarkStart w:id="55" w:name="bookmark56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32"/>
          <w:szCs w:val="32"/>
        </w:rPr>
        <w:t>作品的文案7个思维</w:t>
      </w:r>
      <w:bookmarkEnd w:id="53"/>
      <w:bookmarkEnd w:id="54"/>
      <w:bookmarkEnd w:id="55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8"/>
        </w:numPr>
        <w:shd w:val="clear" w:color="auto" w:fill="auto"/>
        <w:tabs>
          <w:tab w:val="left" w:pos="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56" w:name="bookmark57"/>
      <w:bookmarkEnd w:id="5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设置悬念用反问，引起大家好奇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8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57" w:name="bookmark58"/>
      <w:bookmarkEnd w:id="57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提醒结尾有惊喜，提高完播率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8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58" w:name="bookmark59"/>
      <w:bookmarkEnd w:id="5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加强互动，引起评论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8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59" w:name="bookmark60"/>
      <w:bookmarkEnd w:id="59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情怀主题，引起共鸣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8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0" w:name="bookmark61"/>
      <w:bookmarkEnd w:id="60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说话接地气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8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1" w:name="bookmark62"/>
      <w:bookmarkEnd w:id="61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说出反转适当夸张（视频和文案反转）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0" w:line="15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</w:pPr>
      <w:bookmarkStart w:id="62" w:name="bookmark63"/>
      <w:bookmarkEnd w:id="6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发布与观众、粉丝内容有关的话题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0" w:line="15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</w:pPr>
    </w:p>
    <w:p>
      <w:pPr>
        <w:pStyle w:val="6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63" w:name="bookmark68"/>
      <w:bookmarkStart w:id="64" w:name="bookmark67"/>
      <w:bookmarkStart w:id="65" w:name="bookmark69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32"/>
          <w:szCs w:val="32"/>
        </w:rPr>
        <w:t>文案的5个节点：</w:t>
      </w:r>
      <w:bookmarkEnd w:id="63"/>
      <w:bookmarkEnd w:id="64"/>
      <w:bookmarkEnd w:id="65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2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6" w:name="bookmark70"/>
      <w:bookmarkEnd w:id="6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文案前置（重点放在第一句）引导向下看（例:直播十天收入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low,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我是怎么做到的，有三点， 坚持直播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3.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5小时，坚持输出有价值内容，坚持不要脸）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8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7" w:name="bookmark71"/>
      <w:bookmarkEnd w:id="67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具体数据引发吐槽点（直播7天了直播间最多3人，我是快手爸爸亲生的吗？别人都是亲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8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生的而我是捡来的，跟我同款的有多少?）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8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8" w:name="bookmark72"/>
      <w:bookmarkEnd w:id="6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真实经历引发共鸣（直播、玩快手、现实生活遇到的问题、挫折等）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8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9" w:name="bookmark73"/>
      <w:bookmarkEnd w:id="69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个人形象与语言标签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2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70" w:name="bookmark74"/>
      <w:bookmarkEnd w:id="70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给粉丝一个关注的理由</w:t>
      </w:r>
    </w:p>
    <w:p>
      <w:pPr>
        <w:pStyle w:val="6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71" w:name="bookmark76"/>
      <w:bookmarkStart w:id="72" w:name="bookmark75"/>
      <w:bookmarkStart w:id="73" w:name="bookmark77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32"/>
          <w:szCs w:val="32"/>
        </w:rPr>
        <w:t>总结直播间：</w:t>
      </w:r>
      <w:bookmarkEnd w:id="71"/>
      <w:bookmarkEnd w:id="72"/>
      <w:bookmarkEnd w:id="73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1.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  <w:t>打造个人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IP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0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74" w:name="bookmark78"/>
      <w:bookmarkEnd w:id="7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起名字（最好不要超过5个字，不要英文，不要标点符号表情包，不是所有人都认得，不 好记不好认，名字要好记亲切）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0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8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75" w:name="bookmark79"/>
      <w:bookmarkEnd w:id="75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头像最好用自己的照片，看清脸微笑有亲和力（不要出现广告）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0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8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76" w:name="bookmark80"/>
      <w:bookmarkEnd w:id="7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简介（简单介绍自己，可以写地区，女性不建议写年纪，可以写星座和座右铭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可以说明内容和直播时间）</w:t>
      </w:r>
    </w:p>
    <w:p>
      <w:pPr>
        <w:pStyle w:val="6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77" w:name="bookmark82"/>
      <w:bookmarkStart w:id="78" w:name="bookmark81"/>
      <w:bookmarkStart w:id="79" w:name="bookmark83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2.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  <w:t>直播定位：</w:t>
      </w:r>
      <w:bookmarkEnd w:id="77"/>
      <w:bookmarkEnd w:id="78"/>
      <w:bookmarkEnd w:id="79"/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8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（只有直播风格才能让人百看不厌，绝不是直播内容，三流主播点关注，二流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8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主播讲干货，一流主播讲干货、讲主题、讲情怀）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80" w:name="bookmark84"/>
      <w:bookmarkEnd w:id="80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  <w:t>直播定位：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想做什么类型的主播，直播内容定位（脱口秀娱乐主播?才艺类?知识分享类?情感类?吃播？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2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颜值主播?带货主播?）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8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81" w:name="bookmark88"/>
      <w:bookmarkEnd w:id="81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  <w:t>主播性格定位：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2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内外一致，做自己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  <w:t>3直播内容定位：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2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直播间只能出现一种内容，干货就干货 带货就带货 娱乐就是娱乐 不要每天改变内容</w:t>
      </w:r>
    </w:p>
    <w:p>
      <w:pPr>
        <w:pStyle w:val="6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82" w:name="bookmark89"/>
      <w:bookmarkStart w:id="83" w:name="bookmark91"/>
      <w:bookmarkStart w:id="84" w:name="bookmark90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32"/>
          <w:szCs w:val="32"/>
        </w:rPr>
        <w:t>直播权重：</w:t>
      </w:r>
      <w:bookmarkEnd w:id="82"/>
      <w:bookmarkEnd w:id="83"/>
      <w:bookmarkEnd w:id="84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3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85" w:name="bookmark92"/>
      <w:bookmarkEnd w:id="85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访客停留时长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3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86" w:name="bookmark93"/>
      <w:bookmarkEnd w:id="8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访客关注率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87" w:name="bookmark94"/>
      <w:bookmarkEnd w:id="87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公屏对话量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88" w:name="bookmark95"/>
      <w:bookmarkEnd w:id="8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小时榜</w:t>
      </w:r>
    </w:p>
    <w:p>
      <w:pPr>
        <w:pStyle w:val="6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</w:pPr>
      <w:bookmarkStart w:id="89" w:name="bookmark98"/>
      <w:bookmarkStart w:id="90" w:name="bookmark97"/>
      <w:bookmarkStart w:id="91" w:name="bookmark96"/>
    </w:p>
    <w:p>
      <w:pPr>
        <w:pStyle w:val="6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3 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  <w:t>.直播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24"/>
          <w:szCs w:val="24"/>
        </w:rPr>
        <w:t>不要做的事：</w:t>
      </w:r>
      <w:bookmarkEnd w:id="89"/>
      <w:bookmarkEnd w:id="90"/>
      <w:bookmarkEnd w:id="91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92" w:name="bookmark99"/>
      <w:bookmarkEnd w:id="9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不注重包装（个人形象、服装、娱乐效果、直播间装饰、直播设备）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3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93" w:name="bookmark100"/>
      <w:bookmarkEnd w:id="9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不打开同城定位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3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94" w:name="bookmark101"/>
      <w:bookmarkEnd w:id="9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开播前（1小时）作品未更新，测账号流量:抽一天时间在3个热门时段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2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（600-8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:00; 11: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00-13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:00; 18: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00-20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 xml:space="preserve">:00）发布作品,浏览量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3Q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以下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新手每天发2个作品，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3-5Q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或以上每天发布1个作品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95" w:name="bookmark102"/>
      <w:bookmarkEnd w:id="95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只注重作品，从不开直播（作品不上热门不开直播）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96" w:name="bookmark103"/>
      <w:bookmarkEnd w:id="9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没有基础粉丝就开播（不是不可以开播，而是没有基础粉丝开播前期很难有人气，新手宝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宝要有心理准备）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97" w:name="bookmark104"/>
      <w:bookmarkEnd w:id="97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第一次开播没人就断播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98" w:name="bookmark105"/>
      <w:bookmarkEnd w:id="9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直播紧张，害怕的语无伦次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99" w:name="bookmark106"/>
      <w:bookmarkEnd w:id="99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  <w:t>没有准备就开播，没有主题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15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20" w:line="15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0" w:line="15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0" w:line="15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zh-TW" w:eastAsia="zh-TW" w:bidi="zh-TW"/>
      </w:rPr>
    </w:lvl>
  </w:abstractNum>
  <w:abstractNum w:abstractNumId="1">
    <w:nsid w:val="B5E306ED"/>
    <w:multiLevelType w:val="singleLevel"/>
    <w:tmpl w:val="B5E306ED"/>
    <w:lvl w:ilvl="0" w:tentative="0">
      <w:start w:val="28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abstractNum w:abstractNumId="2">
    <w:nsid w:val="BF205925"/>
    <w:multiLevelType w:val="singleLevel"/>
    <w:tmpl w:val="BF205925"/>
    <w:lvl w:ilvl="0" w:tentative="0">
      <w:start w:val="2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zh-TW" w:eastAsia="zh-TW" w:bidi="zh-TW"/>
      </w:rPr>
    </w:lvl>
  </w:abstractNum>
  <w:abstractNum w:abstractNumId="3">
    <w:nsid w:val="C8879AEF"/>
    <w:multiLevelType w:val="singleLevel"/>
    <w:tmpl w:val="C8879AEF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zh-TW" w:eastAsia="zh-TW" w:bidi="zh-TW"/>
      </w:rPr>
    </w:lvl>
  </w:abstractNum>
  <w:abstractNum w:abstractNumId="4">
    <w:nsid w:val="CF092B84"/>
    <w:multiLevelType w:val="singleLevel"/>
    <w:tmpl w:val="CF092B84"/>
    <w:lvl w:ilvl="0" w:tentative="0">
      <w:start w:val="16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zh-TW" w:eastAsia="zh-TW" w:bidi="zh-TW"/>
      </w:rPr>
    </w:lvl>
  </w:abstractNum>
  <w:abstractNum w:abstractNumId="5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abstractNum w:abstractNumId="6">
    <w:nsid w:val="0248C179"/>
    <w:multiLevelType w:val="singleLevel"/>
    <w:tmpl w:val="0248C179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abstractNum w:abstractNumId="7">
    <w:nsid w:val="03D62ECE"/>
    <w:multiLevelType w:val="singleLevel"/>
    <w:tmpl w:val="03D62ECE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zh-TW" w:eastAsia="zh-TW" w:bidi="zh-TW"/>
      </w:rPr>
    </w:lvl>
  </w:abstractNum>
  <w:abstractNum w:abstractNumId="8">
    <w:nsid w:val="25B654F3"/>
    <w:multiLevelType w:val="singleLevel"/>
    <w:tmpl w:val="25B654F3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abstractNum w:abstractNumId="9">
    <w:nsid w:val="2A8F537B"/>
    <w:multiLevelType w:val="singleLevel"/>
    <w:tmpl w:val="2A8F537B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abstractNum w:abstractNumId="10">
    <w:nsid w:val="59ADCABA"/>
    <w:multiLevelType w:val="singleLevel"/>
    <w:tmpl w:val="59ADCABA"/>
    <w:lvl w:ilvl="0" w:tentative="0">
      <w:start w:val="17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abstractNum w:abstractNumId="11">
    <w:nsid w:val="5A241D34"/>
    <w:multiLevelType w:val="singleLevel"/>
    <w:tmpl w:val="5A241D34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abstractNum w:abstractNumId="12">
    <w:nsid w:val="72183CF9"/>
    <w:multiLevelType w:val="singleLevel"/>
    <w:tmpl w:val="72183CF9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zh-TW" w:eastAsia="zh-TW" w:bidi="zh-TW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7245A"/>
    <w:rsid w:val="23127744"/>
    <w:rsid w:val="6307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uiPriority w:val="0"/>
    <w:pPr>
      <w:widowControl w:val="0"/>
      <w:shd w:val="clear" w:color="auto" w:fill="auto"/>
      <w:spacing w:after="80"/>
      <w:outlineLvl w:val="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uiPriority w:val="0"/>
    <w:pPr>
      <w:widowControl w:val="0"/>
      <w:shd w:val="clear" w:color="auto" w:fill="auto"/>
      <w:spacing w:after="380" w:line="422" w:lineRule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6">
    <w:name w:val="Heading #2|1"/>
    <w:basedOn w:val="1"/>
    <w:uiPriority w:val="0"/>
    <w:pPr>
      <w:widowControl w:val="0"/>
      <w:shd w:val="clear" w:color="auto" w:fill="auto"/>
      <w:spacing w:after="220"/>
      <w:outlineLvl w:val="1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7">
    <w:name w:val="Body text|2"/>
    <w:basedOn w:val="1"/>
    <w:uiPriority w:val="0"/>
    <w:pPr>
      <w:widowControl w:val="0"/>
      <w:shd w:val="clear" w:color="auto" w:fill="auto"/>
      <w:spacing w:after="80"/>
    </w:pPr>
    <w:rPr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2022-04-24T08:50:00Z</dcterms:created>
  <dc:creator>WPS_1488543030</dc:creator>
  <cp:lastModifiedBy>若水</cp:lastModifiedBy>
  <dcterms:modified xsi:type="dcterms:W3CDTF">2022-04-27T06:58:12Z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D60954F5639A4BE484B7511AEAE27728</vt:lpwstr>
  </property>
</Properties>
</file>